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 xml:space="preserve">               </w:t>
      </w:r>
      <w:r>
        <w:rPr>
          <w:rFonts w:ascii="Times New Roman" w:eastAsia="Times New Roman" w:hAnsi="Times New Roman" w:cs="Times New Roman"/>
          <w:i/>
          <w:iCs/>
        </w:rPr>
        <w:t xml:space="preserve">     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67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 О С Т А Н О В Л Е Н И 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both"/>
      </w:pPr>
    </w:p>
    <w:p>
      <w:pPr>
        <w:spacing w:before="0" w:after="0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г. Сургут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>03 июня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</w:t>
      </w:r>
      <w:r>
        <w:rPr>
          <w:rFonts w:ascii="Times New Roman" w:eastAsia="Times New Roman" w:hAnsi="Times New Roman" w:cs="Times New Roman"/>
        </w:rPr>
        <w:t>анты-Мансийского автономного округа</w:t>
      </w:r>
      <w:r>
        <w:rPr>
          <w:rFonts w:ascii="Times New Roman" w:eastAsia="Times New Roman" w:hAnsi="Times New Roman" w:cs="Times New Roman"/>
        </w:rPr>
        <w:t xml:space="preserve">-Югры </w:t>
      </w:r>
      <w:r>
        <w:rPr>
          <w:rFonts w:ascii="Times New Roman" w:eastAsia="Times New Roman" w:hAnsi="Times New Roman" w:cs="Times New Roman"/>
        </w:rPr>
        <w:t>Ачкасова Е</w:t>
      </w:r>
      <w:r>
        <w:rPr>
          <w:rFonts w:ascii="Times New Roman" w:eastAsia="Times New Roman" w:hAnsi="Times New Roman" w:cs="Times New Roman"/>
        </w:rPr>
        <w:t>лена Владимировна</w:t>
      </w:r>
      <w:r>
        <w:rPr>
          <w:rFonts w:ascii="Times New Roman" w:eastAsia="Times New Roman" w:hAnsi="Times New Roman" w:cs="Times New Roman"/>
        </w:rPr>
        <w:t xml:space="preserve">, находящийся по адресу: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30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рассмотрев материалы дела </w:t>
      </w:r>
      <w:r>
        <w:rPr>
          <w:rFonts w:ascii="Times New Roman" w:eastAsia="Times New Roman" w:hAnsi="Times New Roman" w:cs="Times New Roman"/>
        </w:rPr>
        <w:t>в отношении: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Дмитрия Евгеньевича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7rplc-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года рождения, урожен</w:t>
      </w:r>
      <w:r>
        <w:rPr>
          <w:rFonts w:ascii="Times New Roman" w:eastAsia="Times New Roman" w:hAnsi="Times New Roman" w:cs="Times New Roman"/>
        </w:rPr>
        <w:t xml:space="preserve">ца </w:t>
      </w:r>
      <w:r>
        <w:rPr>
          <w:rStyle w:val="cat-UserDefinedgrp-38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г</w:t>
      </w:r>
      <w:r>
        <w:rPr>
          <w:rFonts w:ascii="Times New Roman" w:eastAsia="Times New Roman" w:hAnsi="Times New Roman" w:cs="Times New Roman"/>
        </w:rPr>
        <w:t xml:space="preserve">ражданина </w:t>
      </w:r>
      <w:r>
        <w:rPr>
          <w:rStyle w:val="cat-UserDefinedgrp-39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ВУ </w:t>
      </w:r>
      <w:r>
        <w:rPr>
          <w:rStyle w:val="cat-UserDefinedgrp-27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ИНН </w:t>
      </w:r>
      <w:r>
        <w:rPr>
          <w:rStyle w:val="cat-UserDefinedgrp-40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зарег</w:t>
      </w:r>
      <w:r>
        <w:rPr>
          <w:rFonts w:ascii="Times New Roman" w:eastAsia="Times New Roman" w:hAnsi="Times New Roman" w:cs="Times New Roman"/>
        </w:rPr>
        <w:t>истрированно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UserDefinedgrp-41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роживающе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UserDefinedgrp-42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раб</w:t>
      </w:r>
      <w:r>
        <w:rPr>
          <w:rFonts w:ascii="Times New Roman" w:eastAsia="Times New Roman" w:hAnsi="Times New Roman" w:cs="Times New Roman"/>
        </w:rPr>
        <w:t>отающе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43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предусмотренном ч.1 ст.12.8 КоАП РФ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 С Т А Н О В И Л: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час.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 xml:space="preserve">на </w:t>
      </w:r>
      <w:r>
        <w:rPr>
          <w:rFonts w:ascii="Times New Roman" w:eastAsia="Times New Roman" w:hAnsi="Times New Roman" w:cs="Times New Roman"/>
        </w:rPr>
        <w:t>автодорог</w:t>
      </w:r>
      <w:r>
        <w:rPr>
          <w:rFonts w:ascii="Times New Roman" w:eastAsia="Times New Roman" w:hAnsi="Times New Roman" w:cs="Times New Roman"/>
        </w:rPr>
        <w:t xml:space="preserve">е по </w:t>
      </w:r>
      <w:r>
        <w:rPr>
          <w:rFonts w:ascii="Times New Roman" w:eastAsia="Times New Roman" w:hAnsi="Times New Roman" w:cs="Times New Roman"/>
        </w:rPr>
        <w:t>пр. Набережный</w:t>
      </w:r>
      <w:r>
        <w:rPr>
          <w:rFonts w:ascii="Times New Roman" w:eastAsia="Times New Roman" w:hAnsi="Times New Roman" w:cs="Times New Roman"/>
        </w:rPr>
        <w:t xml:space="preserve">, д. </w:t>
      </w:r>
      <w:r>
        <w:rPr>
          <w:rFonts w:ascii="Times New Roman" w:eastAsia="Times New Roman" w:hAnsi="Times New Roman" w:cs="Times New Roman"/>
        </w:rPr>
        <w:t>72</w:t>
      </w:r>
      <w:r>
        <w:rPr>
          <w:rFonts w:ascii="Times New Roman" w:eastAsia="Times New Roman" w:hAnsi="Times New Roman" w:cs="Times New Roman"/>
        </w:rPr>
        <w:t xml:space="preserve"> г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Сургута</w:t>
      </w:r>
      <w:r>
        <w:rPr>
          <w:rFonts w:ascii="Times New Roman" w:eastAsia="Times New Roman" w:hAnsi="Times New Roman" w:cs="Times New Roman"/>
        </w:rPr>
        <w:t xml:space="preserve"> ХМАО-Югры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являясь водителем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управлял транспортным средством </w:t>
      </w:r>
      <w:r>
        <w:rPr>
          <w:rFonts w:ascii="Times New Roman" w:eastAsia="Times New Roman" w:hAnsi="Times New Roman" w:cs="Times New Roman"/>
        </w:rPr>
        <w:t xml:space="preserve">Тойота </w:t>
      </w:r>
      <w:r>
        <w:rPr>
          <w:rFonts w:ascii="Times New Roman" w:eastAsia="Times New Roman" w:hAnsi="Times New Roman" w:cs="Times New Roman"/>
        </w:rPr>
        <w:t>Камри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г/н </w:t>
      </w:r>
      <w:r>
        <w:rPr>
          <w:rStyle w:val="cat-UserDefinedgrp-44rplc-2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состоянии опьянения, если такое действие не содержит</w:t>
      </w:r>
      <w:r>
        <w:rPr>
          <w:rFonts w:ascii="Times New Roman" w:eastAsia="Times New Roman" w:hAnsi="Times New Roman" w:cs="Times New Roman"/>
        </w:rPr>
        <w:t xml:space="preserve"> уголовно</w:t>
      </w:r>
      <w:r>
        <w:rPr>
          <w:rFonts w:ascii="Times New Roman" w:eastAsia="Times New Roman" w:hAnsi="Times New Roman" w:cs="Times New Roman"/>
        </w:rPr>
        <w:t xml:space="preserve"> наказуемого деяния, чем нарушил п.2.7 Правил дорожного </w:t>
      </w:r>
      <w:r>
        <w:rPr>
          <w:rFonts w:ascii="Times New Roman" w:eastAsia="Times New Roman" w:hAnsi="Times New Roman" w:cs="Times New Roman"/>
        </w:rPr>
        <w:t>движения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 будучи извещенным надлежащим образом о времени и месте судебного разбирательства, не присутствовал, ходатайство об отложении судебного заседания не заявлял. При таких обстоятельствах и на основании ст.25.1 КоАП РФ, судья полагает возможным рассмотреть дело в отсутствие лица, в отношении которого ведется производство по делу, по имеющимся доказательствам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Защитник Иванов С.В. в судебное заседание также не явился, извещен надлежащим образом.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материалы дела,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 пришел к следующим выводам.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п. 2.3.2. Правил дорожного движения Российской Федерации, утвержденных постановлением Правительства Российской Федерации от 23 октября 1993</w:t>
      </w:r>
      <w:r>
        <w:rPr>
          <w:rFonts w:ascii="Times New Roman" w:eastAsia="Times New Roman" w:hAnsi="Times New Roman" w:cs="Times New Roman"/>
        </w:rPr>
        <w:t xml:space="preserve"> года N </w:t>
      </w:r>
      <w:r>
        <w:rPr>
          <w:rFonts w:ascii="Times New Roman" w:eastAsia="Times New Roman" w:hAnsi="Times New Roman" w:cs="Times New Roman"/>
        </w:rPr>
        <w:t xml:space="preserve">1090 водитель </w:t>
      </w:r>
      <w:hyperlink w:anchor="sub_10020" w:history="1">
        <w:r>
          <w:rPr>
            <w:rFonts w:ascii="Times New Roman" w:eastAsia="Times New Roman" w:hAnsi="Times New Roman" w:cs="Times New Roman"/>
            <w:color w:val="0000EE"/>
          </w:rPr>
          <w:t>механического транспортного средства</w:t>
        </w:r>
      </w:hyperlink>
      <w:r>
        <w:rPr>
          <w:rFonts w:ascii="Times New Roman" w:eastAsia="Times New Roman" w:hAnsi="Times New Roman" w:cs="Times New Roman"/>
        </w:rPr>
        <w:t xml:space="preserve">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Согласно п.2.7 Правил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В соответствии со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</w:rPr>
          <w:t>24.1</w:t>
        </w:r>
      </w:hyperlink>
      <w:r>
        <w:rPr>
          <w:rFonts w:ascii="Times New Roman" w:eastAsia="Times New Roman" w:hAnsi="Times New Roman" w:cs="Times New Roman"/>
        </w:rPr>
        <w:t xml:space="preserve">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правонарушения, предус</w:t>
      </w:r>
      <w:r>
        <w:rPr>
          <w:rFonts w:ascii="Times New Roman" w:eastAsia="Times New Roman" w:hAnsi="Times New Roman" w:cs="Times New Roman"/>
        </w:rPr>
        <w:t>мотренного ч.</w:t>
      </w:r>
      <w:r>
        <w:rPr>
          <w:rFonts w:ascii="Times New Roman" w:eastAsia="Times New Roman" w:hAnsi="Times New Roman" w:cs="Times New Roman"/>
        </w:rPr>
        <w:t>1 ст. 12.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КоАП РФ, пр</w:t>
      </w:r>
      <w:r>
        <w:rPr>
          <w:rFonts w:ascii="Times New Roman" w:eastAsia="Times New Roman" w:hAnsi="Times New Roman" w:cs="Times New Roman"/>
        </w:rPr>
        <w:t>едставлены следующие документы: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протокол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административном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согласно которому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Д.Е. 20.05.2026 в 02 час. 32 мин. на автодороге по пр. Набережный, д. 72 г. Сургута ХМАО-Югры, являясь водителем, управлял транспортным средством Тойота </w:t>
      </w:r>
      <w:r>
        <w:rPr>
          <w:rFonts w:ascii="Times New Roman" w:eastAsia="Times New Roman" w:hAnsi="Times New Roman" w:cs="Times New Roman"/>
        </w:rPr>
        <w:t>Камри</w:t>
      </w:r>
      <w:r>
        <w:rPr>
          <w:rFonts w:ascii="Times New Roman" w:eastAsia="Times New Roman" w:hAnsi="Times New Roman" w:cs="Times New Roman"/>
        </w:rPr>
        <w:t xml:space="preserve"> г/н </w:t>
      </w:r>
      <w:r>
        <w:rPr>
          <w:rStyle w:val="cat-UserDefinedgrp-44rplc-4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состоянии опьянения, если такое действие не содержит</w:t>
      </w:r>
      <w:r>
        <w:rPr>
          <w:rFonts w:ascii="Times New Roman" w:eastAsia="Times New Roman" w:hAnsi="Times New Roman" w:cs="Times New Roman"/>
        </w:rPr>
        <w:t xml:space="preserve"> уголовно</w:t>
      </w:r>
      <w:r>
        <w:rPr>
          <w:rFonts w:ascii="Times New Roman" w:eastAsia="Times New Roman" w:hAnsi="Times New Roman" w:cs="Times New Roman"/>
        </w:rPr>
        <w:t xml:space="preserve"> наказуемого деяния, чем нарушил п.2.7 Правил дорожного </w:t>
      </w:r>
      <w:r>
        <w:rPr>
          <w:rFonts w:ascii="Times New Roman" w:eastAsia="Times New Roman" w:hAnsi="Times New Roman" w:cs="Times New Roman"/>
        </w:rPr>
        <w:t>движения РФ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протокол об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</w:rPr>
        <w:t>17.05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, согласно которому </w:t>
      </w: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>был отстранен от управления транспортным средством, поскольку управлял транспортным средством с признаками опьянения;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рапорт сотрудник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полиции, в котор</w:t>
      </w:r>
      <w:r>
        <w:rPr>
          <w:rFonts w:ascii="Times New Roman" w:eastAsia="Times New Roman" w:hAnsi="Times New Roman" w:cs="Times New Roman"/>
        </w:rPr>
        <w:t>ом</w:t>
      </w:r>
      <w:r>
        <w:rPr>
          <w:rFonts w:ascii="Times New Roman" w:eastAsia="Times New Roman" w:hAnsi="Times New Roman" w:cs="Times New Roman"/>
        </w:rPr>
        <w:t xml:space="preserve"> изложены обстоятельства административного правонарушения;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акт 86 </w:t>
      </w:r>
      <w:r>
        <w:rPr>
          <w:rFonts w:ascii="Times New Roman" w:eastAsia="Times New Roman" w:hAnsi="Times New Roman" w:cs="Times New Roman"/>
        </w:rPr>
        <w:t xml:space="preserve">ГП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07</w:t>
      </w:r>
      <w:r>
        <w:rPr>
          <w:rFonts w:ascii="Times New Roman" w:eastAsia="Times New Roman" w:hAnsi="Times New Roman" w:cs="Times New Roman"/>
        </w:rPr>
        <w:t>5984</w:t>
      </w:r>
      <w:r>
        <w:rPr>
          <w:rFonts w:ascii="Times New Roman" w:eastAsia="Times New Roman" w:hAnsi="Times New Roman" w:cs="Times New Roman"/>
        </w:rPr>
        <w:t xml:space="preserve"> освидетельствования на состояние алкогольного опьянения от </w:t>
      </w:r>
      <w:r>
        <w:rPr>
          <w:rFonts w:ascii="Times New Roman" w:eastAsia="Times New Roman" w:hAnsi="Times New Roman" w:cs="Times New Roman"/>
        </w:rPr>
        <w:t>20.05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, согласно которому </w:t>
      </w: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прош</w:t>
      </w:r>
      <w:r>
        <w:rPr>
          <w:rFonts w:ascii="Times New Roman" w:eastAsia="Times New Roman" w:hAnsi="Times New Roman" w:cs="Times New Roman"/>
        </w:rPr>
        <w:t>ел</w:t>
      </w:r>
      <w:r>
        <w:rPr>
          <w:rFonts w:ascii="Times New Roman" w:eastAsia="Times New Roman" w:hAnsi="Times New Roman" w:cs="Times New Roman"/>
        </w:rPr>
        <w:t xml:space="preserve"> освидетельствование на состояние алкогольного опьянения на месте, с результатом освидетельствования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был соглас</w:t>
      </w:r>
      <w:r>
        <w:rPr>
          <w:rFonts w:ascii="Times New Roman" w:eastAsia="Times New Roman" w:hAnsi="Times New Roman" w:cs="Times New Roman"/>
        </w:rPr>
        <w:t>ен</w:t>
      </w:r>
      <w:r>
        <w:rPr>
          <w:rFonts w:ascii="Times New Roman" w:eastAsia="Times New Roman" w:hAnsi="Times New Roman" w:cs="Times New Roman"/>
        </w:rPr>
        <w:t>, о чем свидетельствует е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собственноручная подпись;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результат освидетельствования, согласно которому в выдыхаемом воздухе </w:t>
      </w: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установлено наличие этилового спирта, показатель прибора составил </w:t>
      </w:r>
      <w:r>
        <w:rPr>
          <w:rFonts w:ascii="Times New Roman" w:eastAsia="Times New Roman" w:hAnsi="Times New Roman" w:cs="Times New Roman"/>
        </w:rPr>
        <w:t>0.</w:t>
      </w:r>
      <w:r>
        <w:rPr>
          <w:rFonts w:ascii="Times New Roman" w:eastAsia="Times New Roman" w:hAnsi="Times New Roman" w:cs="Times New Roman"/>
        </w:rPr>
        <w:t>22</w:t>
      </w:r>
      <w:r>
        <w:rPr>
          <w:rFonts w:ascii="Times New Roman" w:eastAsia="Times New Roman" w:hAnsi="Times New Roman" w:cs="Times New Roman"/>
        </w:rPr>
        <w:t xml:space="preserve"> мг/л;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видеозапись, согласно которой зафиксированы порядок и ход процессуальных действий, проводимых должностным лицом, при отстранении от управления транспортным средством, освидетельствовании на состояние алкогольного опьянения в отношении </w:t>
      </w: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Кроме того, судом изучены: </w:t>
      </w:r>
      <w:r>
        <w:rPr>
          <w:rFonts w:ascii="Times New Roman" w:eastAsia="Times New Roman" w:hAnsi="Times New Roman" w:cs="Times New Roman"/>
        </w:rPr>
        <w:t xml:space="preserve">протокол задержания ТС; </w:t>
      </w:r>
      <w:r>
        <w:rPr>
          <w:rFonts w:ascii="Times New Roman" w:eastAsia="Times New Roman" w:hAnsi="Times New Roman" w:cs="Times New Roman"/>
        </w:rPr>
        <w:t xml:space="preserve">список нарушений; </w:t>
      </w:r>
      <w:r>
        <w:rPr>
          <w:rFonts w:ascii="Times New Roman" w:eastAsia="Times New Roman" w:hAnsi="Times New Roman" w:cs="Times New Roman"/>
        </w:rPr>
        <w:t>карточка операции с ВУ;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карточка учета ТС; </w:t>
      </w:r>
      <w:r>
        <w:rPr>
          <w:rFonts w:ascii="Times New Roman" w:eastAsia="Times New Roman" w:hAnsi="Times New Roman" w:cs="Times New Roman"/>
        </w:rPr>
        <w:t>справка</w:t>
      </w:r>
      <w:r>
        <w:rPr>
          <w:rFonts w:ascii="Times New Roman" w:eastAsia="Times New Roman" w:hAnsi="Times New Roman" w:cs="Times New Roman"/>
        </w:rPr>
        <w:t>; заявление о привлечении к административной ответственности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Таким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образом,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совокупность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доказательств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позволяет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сделать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вывод 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виновности </w:t>
      </w: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1 ст. 12.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КоАП РФ.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суд квалифицирует по ч. 1 ст. 12.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КоАП РФ – </w:t>
      </w:r>
      <w:r>
        <w:rPr>
          <w:rFonts w:ascii="Times New Roman" w:eastAsia="Times New Roman" w:hAnsi="Times New Roman" w:cs="Times New Roman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Факт управления транспортным средством </w:t>
      </w: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достоверно подтвержден представленными в </w:t>
      </w:r>
      <w:r>
        <w:rPr>
          <w:rFonts w:ascii="Times New Roman" w:eastAsia="Times New Roman" w:hAnsi="Times New Roman" w:cs="Times New Roman"/>
        </w:rPr>
        <w:t>материалы дела доказательствами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Постановлением Правительства Российской Федерации от 21 октября 2022 года № 1882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– Правила освидетельствования).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Нарушений процессуальных требований при применении мер обеспечения по делу в отношении </w:t>
      </w: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и оформлении материалов по делу об административном правонарушении, не допущено. В отношении водителя </w:t>
      </w: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имелись достаточные основания полагать, что он находится в состоянии опьянения, и в соответствии с требованиями части 1 статьи 27.12 КоАП РФ </w:t>
      </w: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был отстранен от управления транспортным средством, о чем составлен протокол. При этом сотрудниками полиции у </w:t>
      </w: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были выявлены признаки опьянения, указанные в пункте 2 вышеназванных Правил, – </w:t>
      </w:r>
      <w:r>
        <w:rPr>
          <w:rFonts w:ascii="Times New Roman" w:eastAsia="Times New Roman" w:hAnsi="Times New Roman" w:cs="Times New Roman"/>
        </w:rPr>
        <w:t>запах алкоголя изо рта,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что зафиксировано в акте освидетельствования на состояние алкогольного опьянения, и что также послужило основанием для проведения сотрудником полиции в отношении </w:t>
      </w: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освидетельствования на состояние алкогольного опьянения.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проведении освидетельствования у </w:t>
      </w: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было выявлено наличие абсолютного этилового спирта в выдыхаемом воздухе в </w:t>
      </w:r>
      <w:r>
        <w:rPr>
          <w:rFonts w:ascii="Times New Roman" w:eastAsia="Times New Roman" w:hAnsi="Times New Roman" w:cs="Times New Roman"/>
        </w:rPr>
        <w:t xml:space="preserve">количестве </w:t>
      </w:r>
      <w:r>
        <w:rPr>
          <w:rFonts w:ascii="Times New Roman" w:eastAsia="Times New Roman" w:hAnsi="Times New Roman" w:cs="Times New Roman"/>
        </w:rPr>
        <w:t>0.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мг/л и установлено состояние алкогольного опьянения.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Результат освидетельствования </w:t>
      </w: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внесен в акт освидетельствования на состояние алкогольного опьянения, составленный в соответствии с требованиями части 6 статьи 27.12 КоАП РФ и вышеуказанными Правилами. В материалы дела представлен чек с результатами исследования выдыхаемого воздуха с указанием данных прибора и установленного в результате исследования количества содержания этилового спирта в выдыхаемом воздухе, и иные данные, аналогичные сведениям, указанным в акте освидетельствования на состояние алкогольного опьянения.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согласил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 xml:space="preserve"> с результатом освидетельствования, о чем собственноручно указал в акте освидетельствования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«согласен»</w:t>
      </w:r>
      <w:r>
        <w:rPr>
          <w:rFonts w:ascii="Times New Roman" w:eastAsia="Times New Roman" w:hAnsi="Times New Roman" w:cs="Times New Roman"/>
        </w:rPr>
        <w:t>, заверив запись своей подписью.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Процессуальные действия осуществлены в соответствии с требованиями статьи 27.12 КоАП РФ с применением видеозаписи, удостоверяющей соблюдение порядка применения мер обеспечения по делу.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29.2 КоАП РФ, исключающих возможность рассмотрения дела, не имеется.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Обстоятельств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административную ответственность, </w:t>
      </w:r>
      <w:r>
        <w:rPr>
          <w:rFonts w:ascii="Times New Roman" w:eastAsia="Times New Roman" w:hAnsi="Times New Roman" w:cs="Times New Roman"/>
        </w:rPr>
        <w:t>согласно ст. 4.2 КоАП РФ,</w:t>
      </w:r>
      <w:r>
        <w:rPr>
          <w:rFonts w:ascii="Times New Roman" w:eastAsia="Times New Roman" w:hAnsi="Times New Roman" w:cs="Times New Roman"/>
        </w:rPr>
        <w:t xml:space="preserve"> судом не установлено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Обстоятельством, отягчающим административную ответственность, в соответствии со ст.4.3 КоАП РФ, </w:t>
      </w:r>
      <w:r>
        <w:rPr>
          <w:rFonts w:ascii="Times New Roman" w:eastAsia="Times New Roman" w:hAnsi="Times New Roman" w:cs="Times New Roman"/>
        </w:rPr>
        <w:t>является повторное совершение однородного правонарушения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определении меры наказания суд учитывает характер и степень общественной опасности </w:t>
      </w:r>
      <w:r>
        <w:rPr>
          <w:rFonts w:ascii="Times New Roman" w:eastAsia="Times New Roman" w:hAnsi="Times New Roman" w:cs="Times New Roman"/>
        </w:rPr>
        <w:t xml:space="preserve">правонарушения,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данные</w:t>
      </w:r>
      <w:r>
        <w:rPr>
          <w:rFonts w:ascii="Times New Roman" w:eastAsia="Times New Roman" w:hAnsi="Times New Roman" w:cs="Times New Roman"/>
        </w:rPr>
        <w:t xml:space="preserve">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</w:rPr>
        <w:t>ст.ст</w:t>
      </w:r>
      <w:r>
        <w:rPr>
          <w:rFonts w:ascii="Times New Roman" w:eastAsia="Times New Roman" w:hAnsi="Times New Roman" w:cs="Times New Roman"/>
        </w:rPr>
        <w:t>. 29.9-29.11 КоАП РФ, мировой судь</w:t>
      </w:r>
      <w:r>
        <w:rPr>
          <w:rFonts w:ascii="Times New Roman" w:eastAsia="Times New Roman" w:hAnsi="Times New Roman" w:cs="Times New Roman"/>
        </w:rPr>
        <w:t>я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 О С Т А Н О В И Л: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Дмитрия Евгеньевича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</w:rPr>
        <w:t xml:space="preserve">ч. 1 ст. 12.8 КоАП РФ, и подвергнуть наказанию в виде штрафа в размере </w:t>
      </w:r>
      <w:r>
        <w:rPr>
          <w:rFonts w:ascii="Times New Roman" w:eastAsia="Times New Roman" w:hAnsi="Times New Roman" w:cs="Times New Roman"/>
        </w:rPr>
        <w:t>45</w:t>
      </w:r>
      <w:r>
        <w:rPr>
          <w:rFonts w:ascii="Times New Roman" w:eastAsia="Times New Roman" w:hAnsi="Times New Roman" w:cs="Times New Roman"/>
        </w:rPr>
        <w:t xml:space="preserve"> 000 (</w:t>
      </w:r>
      <w:r>
        <w:rPr>
          <w:rFonts w:ascii="Times New Roman" w:eastAsia="Times New Roman" w:hAnsi="Times New Roman" w:cs="Times New Roman"/>
        </w:rPr>
        <w:t>сорока пяти</w:t>
      </w:r>
      <w:r>
        <w:rPr>
          <w:rFonts w:ascii="Times New Roman" w:eastAsia="Times New Roman" w:hAnsi="Times New Roman" w:cs="Times New Roman"/>
        </w:rPr>
        <w:t xml:space="preserve"> тысяч</w:t>
      </w:r>
      <w:r>
        <w:rPr>
          <w:rFonts w:ascii="Times New Roman" w:eastAsia="Times New Roman" w:hAnsi="Times New Roman" w:cs="Times New Roman"/>
        </w:rPr>
        <w:t xml:space="preserve">) рублей с лишением права управления транспортными средствами сроком на 1 (один) год 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восемь</w:t>
      </w:r>
      <w:r>
        <w:rPr>
          <w:rFonts w:ascii="Times New Roman" w:eastAsia="Times New Roman" w:hAnsi="Times New Roman" w:cs="Times New Roman"/>
        </w:rPr>
        <w:t>) месяцев.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Разъяснить </w:t>
      </w:r>
      <w:r>
        <w:rPr>
          <w:rFonts w:ascii="Times New Roman" w:eastAsia="Times New Roman" w:hAnsi="Times New Roman" w:cs="Times New Roman"/>
        </w:rPr>
        <w:t>Кивачук</w:t>
      </w:r>
      <w:r>
        <w:rPr>
          <w:rFonts w:ascii="Times New Roman" w:eastAsia="Times New Roman" w:hAnsi="Times New Roman" w:cs="Times New Roman"/>
        </w:rPr>
        <w:t xml:space="preserve"> Д.Е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он обязан сдать водительское удостоверение и все другие имеющиеся у не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удостоверения, предоставляющие право управления транспортными средствами, </w:t>
      </w:r>
      <w:r>
        <w:rPr>
          <w:rFonts w:ascii="Times New Roman" w:eastAsia="Times New Roman" w:hAnsi="Times New Roman" w:cs="Times New Roman"/>
        </w:rPr>
        <w:t>в Г</w:t>
      </w:r>
      <w:r>
        <w:rPr>
          <w:rFonts w:ascii="Times New Roman" w:eastAsia="Times New Roman" w:hAnsi="Times New Roman" w:cs="Times New Roman"/>
        </w:rPr>
        <w:t xml:space="preserve">осавтоинспекцию 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</w:rPr>
        <w:t>МВД России по г. Сургуту</w:t>
      </w:r>
      <w:r>
        <w:rPr>
          <w:rFonts w:ascii="Times New Roman" w:eastAsia="Times New Roman" w:hAnsi="Times New Roman" w:cs="Times New Roman"/>
        </w:rPr>
        <w:t>, либо заявить об их утрате. 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перечислять на счет получателя платежа 03100643000000018700 в </w:t>
      </w:r>
      <w:r>
        <w:rPr>
          <w:rFonts w:ascii="Times New Roman" w:eastAsia="Times New Roman" w:hAnsi="Times New Roman" w:cs="Times New Roman"/>
        </w:rPr>
        <w:t>ОКЦ № 8 УГУ Банка России</w:t>
      </w:r>
      <w:r>
        <w:rPr>
          <w:rFonts w:ascii="Times New Roman" w:eastAsia="Times New Roman" w:hAnsi="Times New Roman" w:cs="Times New Roman"/>
        </w:rPr>
        <w:t xml:space="preserve">//УФК по ХМАО-Югре г. Ханты-Мансийск </w:t>
      </w:r>
      <w:r>
        <w:rPr>
          <w:rFonts w:ascii="Times New Roman" w:eastAsia="Times New Roman" w:hAnsi="Times New Roman" w:cs="Times New Roman"/>
        </w:rPr>
        <w:t>кор</w:t>
      </w:r>
      <w:r>
        <w:rPr>
          <w:rFonts w:ascii="Times New Roman" w:eastAsia="Times New Roman" w:hAnsi="Times New Roman" w:cs="Times New Roman"/>
        </w:rPr>
        <w:t>./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40102810245370000007 БИК 007162163 ОКТМО 7187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8601010390 КПП 860101001 КБК 188 116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011230 1000 1140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>получатель: УФК по ХМАО-Югре (УМВД России по ХМАО-Югре).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УИН: 188104862</w:t>
      </w:r>
      <w:r>
        <w:rPr>
          <w:rFonts w:ascii="Times New Roman" w:eastAsia="Times New Roman" w:hAnsi="Times New Roman" w:cs="Times New Roman"/>
          <w:b/>
          <w:bCs/>
        </w:rPr>
        <w:t>603200</w:t>
      </w:r>
      <w:r>
        <w:rPr>
          <w:rFonts w:ascii="Times New Roman" w:eastAsia="Times New Roman" w:hAnsi="Times New Roman" w:cs="Times New Roman"/>
          <w:b/>
          <w:bCs/>
        </w:rPr>
        <w:t>10749</w:t>
      </w:r>
      <w:r>
        <w:rPr>
          <w:rFonts w:ascii="Times New Roman" w:eastAsia="Times New Roman" w:hAnsi="Times New Roman" w:cs="Times New Roman"/>
          <w:b/>
          <w:bCs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Взыскатель: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УМВД России по ХМАО-Югре, адрес: ул. Ленина д. 55, г. Ханты-Мансийск, Тюменской области, 628000.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 копия квитанции предоставляется в 10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д.9 ул. Гагарина г. Сургута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через мирового судью судебного участка №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</w:t>
      </w:r>
      <w:r>
        <w:rPr>
          <w:rFonts w:ascii="Times New Roman" w:eastAsia="Times New Roman" w:hAnsi="Times New Roman" w:cs="Times New Roman"/>
        </w:rPr>
        <w:t xml:space="preserve">города окружного </w:t>
      </w:r>
      <w:r>
        <w:rPr>
          <w:rFonts w:ascii="Times New Roman" w:eastAsia="Times New Roman" w:hAnsi="Times New Roman" w:cs="Times New Roman"/>
        </w:rPr>
        <w:t>значения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Сургут</w:t>
      </w:r>
      <w:r>
        <w:rPr>
          <w:rFonts w:ascii="Times New Roman" w:eastAsia="Times New Roman" w:hAnsi="Times New Roman" w:cs="Times New Roman"/>
        </w:rPr>
        <w:t xml:space="preserve"> в течение </w:t>
      </w:r>
      <w:r>
        <w:rPr>
          <w:rFonts w:ascii="Times New Roman" w:eastAsia="Times New Roman" w:hAnsi="Times New Roman" w:cs="Times New Roman"/>
        </w:rPr>
        <w:t>десяти дней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со дня вручения или получения копии </w:t>
      </w:r>
      <w:r>
        <w:rPr>
          <w:rFonts w:ascii="Times New Roman" w:eastAsia="Times New Roman" w:hAnsi="Times New Roman" w:cs="Times New Roman"/>
        </w:rPr>
        <w:t>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>Е.В. Ачкасова</w:t>
      </w: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6">
    <w:name w:val="cat-UserDefined grp-37 rplc-6"/>
    <w:basedOn w:val="DefaultParagraphFont"/>
  </w:style>
  <w:style w:type="character" w:customStyle="1" w:styleId="cat-UserDefinedgrp-38rplc-8">
    <w:name w:val="cat-UserDefined grp-38 rplc-8"/>
    <w:basedOn w:val="DefaultParagraphFont"/>
  </w:style>
  <w:style w:type="character" w:customStyle="1" w:styleId="cat-UserDefinedgrp-39rplc-9">
    <w:name w:val="cat-UserDefined grp-39 rplc-9"/>
    <w:basedOn w:val="DefaultParagraphFont"/>
  </w:style>
  <w:style w:type="character" w:customStyle="1" w:styleId="cat-UserDefinedgrp-27rplc-11">
    <w:name w:val="cat-UserDefined grp-27 rplc-11"/>
    <w:basedOn w:val="DefaultParagraphFont"/>
  </w:style>
  <w:style w:type="character" w:customStyle="1" w:styleId="cat-UserDefinedgrp-40rplc-14">
    <w:name w:val="cat-UserDefined grp-40 rplc-14"/>
    <w:basedOn w:val="DefaultParagraphFont"/>
  </w:style>
  <w:style w:type="character" w:customStyle="1" w:styleId="cat-UserDefinedgrp-41rplc-15">
    <w:name w:val="cat-UserDefined grp-41 rplc-15"/>
    <w:basedOn w:val="DefaultParagraphFont"/>
  </w:style>
  <w:style w:type="character" w:customStyle="1" w:styleId="cat-UserDefinedgrp-42rplc-17">
    <w:name w:val="cat-UserDefined grp-42 rplc-17"/>
    <w:basedOn w:val="DefaultParagraphFont"/>
  </w:style>
  <w:style w:type="character" w:customStyle="1" w:styleId="cat-UserDefinedgrp-43rplc-19">
    <w:name w:val="cat-UserDefined grp-43 rplc-19"/>
    <w:basedOn w:val="DefaultParagraphFont"/>
  </w:style>
  <w:style w:type="character" w:customStyle="1" w:styleId="cat-UserDefinedgrp-44rplc-29">
    <w:name w:val="cat-UserDefined grp-44 rplc-29"/>
    <w:basedOn w:val="DefaultParagraphFont"/>
  </w:style>
  <w:style w:type="character" w:customStyle="1" w:styleId="cat-UserDefinedgrp-44rplc-43">
    <w:name w:val="cat-UserDefined grp-44 rplc-4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1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